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40893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860646c2-889a-4569-8575-2a8bf8f7bf01" w:id="1"/>
      <w:r>
        <w:rPr>
          <w:rFonts w:ascii="Times New Roman" w:hAnsi="Times New Roman"/>
          <w:b/>
          <w:i w:val="false"/>
          <w:color w:val="000000"/>
          <w:sz w:val="28"/>
        </w:rPr>
        <w:t xml:space="preserve">Минестрерство образования Республики Дагестан </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14fc4b3a-950c-4903-a83a-e28a6ceb6a1b" w:id="2"/>
      <w:r>
        <w:rPr>
          <w:rFonts w:ascii="Times New Roman" w:hAnsi="Times New Roman"/>
          <w:b/>
          <w:i w:val="false"/>
          <w:color w:val="000000"/>
          <w:sz w:val="28"/>
        </w:rPr>
        <w:t>Отдел образования и культуры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Зубейрова Патимат Абдурахмановна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Гасан Хабибулаевич</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Гасан Хабибулаевич</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2853241)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efb4b3f-b311-4243-8bdc-9c68fbe3f27d" w:id="3"/>
      <w:r>
        <w:rPr>
          <w:rFonts w:ascii="Times New Roman" w:hAnsi="Times New Roman"/>
          <w:b/>
          <w:i w:val="false"/>
          <w:color w:val="000000"/>
          <w:sz w:val="28"/>
        </w:rPr>
        <w:t xml:space="preserve">Тлярош </w:t>
      </w:r>
      <w:bookmarkEnd w:id="3"/>
      <w:r>
        <w:rPr>
          <w:rFonts w:ascii="Times New Roman" w:hAnsi="Times New Roman"/>
          <w:b/>
          <w:i w:val="false"/>
          <w:color w:val="000000"/>
          <w:sz w:val="28"/>
        </w:rPr>
        <w:t xml:space="preserve">‌ </w:t>
      </w:r>
      <w:bookmarkStart w:name="f1911595-c9b0-48c8-8fd6-d0b6f2c1f773"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408934" w:id="5"/>
    <w:p>
      <w:pPr>
        <w:sectPr>
          <w:pgSz w:w="11906" w:h="16383" w:orient="portrait"/>
        </w:sectPr>
      </w:pPr>
    </w:p>
    <w:bookmarkEnd w:id="5"/>
    <w:bookmarkEnd w:id="0"/>
    <w:bookmarkStart w:name="block-2140893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7"/>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21408936" w:id="8"/>
    <w:p>
      <w:pPr>
        <w:sectPr>
          <w:pgSz w:w="11906" w:h="16383" w:orient="portrait"/>
        </w:sectPr>
      </w:pPr>
    </w:p>
    <w:bookmarkEnd w:id="8"/>
    <w:bookmarkEnd w:id="6"/>
    <w:bookmarkStart w:name="block-21408929"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21408929" w:id="10"/>
    <w:p>
      <w:pPr>
        <w:sectPr>
          <w:pgSz w:w="11906" w:h="16383" w:orient="portrait"/>
        </w:sectPr>
      </w:pPr>
    </w:p>
    <w:bookmarkEnd w:id="10"/>
    <w:bookmarkEnd w:id="9"/>
    <w:bookmarkStart w:name="block-2140893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21408930" w:id="12"/>
    <w:p>
      <w:pPr>
        <w:sectPr>
          <w:pgSz w:w="11906" w:h="16383" w:orient="portrait"/>
        </w:sectPr>
      </w:pPr>
    </w:p>
    <w:bookmarkEnd w:id="12"/>
    <w:bookmarkEnd w:id="11"/>
    <w:bookmarkStart w:name="block-21408931" w:id="1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1312"/>
        <w:gridCol w:w="2720"/>
        <w:gridCol w:w="2669"/>
        <w:gridCol w:w="6852"/>
        <w:gridCol w:w="41"/>
      </w:tblGrid>
      <w:tr>
        <w:trPr>
          <w:trHeight w:val="300" w:hRule="atLeast"/>
          <w:trHeight w:val="144" w:hRule="atLeast"/>
        </w:trPr>
        <w:tc>
          <w:tcPr>
            <w:tcW w:w="9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1868"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47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8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91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18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47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9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479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1356"/>
        <w:gridCol w:w="2400"/>
        <w:gridCol w:w="2717"/>
        <w:gridCol w:w="7080"/>
        <w:gridCol w:w="41"/>
      </w:tblGrid>
      <w:tr>
        <w:trPr>
          <w:trHeight w:val="300" w:hRule="atLeast"/>
          <w:trHeight w:val="144" w:hRule="atLeast"/>
        </w:trPr>
        <w:tc>
          <w:tcPr>
            <w:tcW w:w="9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1901"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49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9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49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1356"/>
        <w:gridCol w:w="2400"/>
        <w:gridCol w:w="2717"/>
        <w:gridCol w:w="7080"/>
        <w:gridCol w:w="41"/>
      </w:tblGrid>
      <w:tr>
        <w:trPr>
          <w:trHeight w:val="300" w:hRule="atLeast"/>
          <w:trHeight w:val="144" w:hRule="atLeast"/>
        </w:trPr>
        <w:tc>
          <w:tcPr>
            <w:tcW w:w="9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1901"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49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9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495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356"/>
        <w:gridCol w:w="2400"/>
        <w:gridCol w:w="2717"/>
        <w:gridCol w:w="7080"/>
        <w:gridCol w:w="41"/>
      </w:tblGrid>
      <w:tr>
        <w:trPr>
          <w:trHeight w:val="300" w:hRule="atLeast"/>
          <w:trHeight w:val="144" w:hRule="atLeast"/>
        </w:trPr>
        <w:tc>
          <w:tcPr>
            <w:tcW w:w="9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1901"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49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9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840"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4"/>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94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9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49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9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4956" w:type="dxa"/>
            <w:tcBorders/>
            <w:tcMar>
              <w:top w:w="50" w:type="dxa"/>
              <w:left w:w="100" w:type="dxa"/>
            </w:tcMar>
            <w:vAlign w:val="center"/>
          </w:tcPr>
          <w:p>
            <w:pPr>
              <w:jc w:val="left"/>
            </w:pPr>
          </w:p>
        </w:tc>
      </w:tr>
    </w:tbl>
    <w:p>
      <w:pPr>
        <w:sectPr>
          <w:pgSz w:w="16383" w:h="11906" w:orient="landscape"/>
        </w:sectPr>
      </w:pPr>
    </w:p>
    <w:bookmarkStart w:name="block-21408931" w:id="14"/>
    <w:p>
      <w:pPr>
        <w:sectPr>
          <w:pgSz w:w="16383" w:h="11906" w:orient="landscape"/>
        </w:sectPr>
      </w:pPr>
    </w:p>
    <w:bookmarkEnd w:id="14"/>
    <w:bookmarkEnd w:id="13"/>
    <w:bookmarkStart w:name="block-21408932" w:id="15"/>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963"/>
        <w:gridCol w:w="2880"/>
        <w:gridCol w:w="1765"/>
        <w:gridCol w:w="2856"/>
        <w:gridCol w:w="2951"/>
        <w:gridCol w:w="2179"/>
      </w:tblGrid>
      <w:tr>
        <w:trPr>
          <w:trHeight w:val="300" w:hRule="atLeast"/>
          <w:trHeight w:val="144" w:hRule="atLeast"/>
        </w:trPr>
        <w:tc>
          <w:tcPr>
            <w:tcW w:w="6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5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3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20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324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74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97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4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30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41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4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351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71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5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5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71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8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8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2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970"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09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72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90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38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44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63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217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1365" w:hRule="atLeast"/>
          <w:trHeight w:val="144" w:hRule="atLeast"/>
        </w:trPr>
        <w:tc>
          <w:tcPr>
            <w:tcW w:w="6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12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9" w:type="dxa"/>
            <w:tcBorders/>
            <w:tcMar>
              <w:top w:w="50" w:type="dxa"/>
              <w:left w:w="100" w:type="dxa"/>
            </w:tcMar>
            <w:vAlign w:val="center"/>
          </w:tcPr>
          <w:p>
            <w:pPr>
              <w:spacing w:before="0" w:after="0" w:line="276"/>
              <w:ind w:left="135"/>
              <w:jc w:val="center"/>
            </w:pPr>
          </w:p>
        </w:tc>
        <w:tc>
          <w:tcPr>
            <w:tcW w:w="2065" w:type="dxa"/>
            <w:tcBorders/>
            <w:tcMar>
              <w:top w:w="50" w:type="dxa"/>
              <w:left w:w="100" w:type="dxa"/>
            </w:tcMar>
            <w:vAlign w:val="center"/>
          </w:tcPr>
          <w:p>
            <w:pPr>
              <w:spacing w:before="0" w:after="0" w:line="276"/>
              <w:ind w:left="135"/>
              <w:jc w:val="center"/>
            </w:pPr>
          </w:p>
        </w:tc>
        <w:tc>
          <w:tcPr>
            <w:tcW w:w="152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9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0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2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1544"/>
        <w:gridCol w:w="5890"/>
        <w:gridCol w:w="2920"/>
        <w:gridCol w:w="3240"/>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64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4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91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90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78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36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7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109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647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68"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22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1212"/>
        <w:gridCol w:w="3147"/>
        <w:gridCol w:w="2529"/>
        <w:gridCol w:w="2634"/>
        <w:gridCol w:w="4072"/>
      </w:tblGrid>
      <w:tr>
        <w:trPr>
          <w:trHeight w:val="570" w:hRule="atLeast"/>
          <w:trHeight w:val="144" w:hRule="atLeast"/>
        </w:trPr>
        <w:tc>
          <w:tcPr>
            <w:tcW w:w="8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70"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8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8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890"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244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7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2970"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7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22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3780"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18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90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7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8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1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3" w:type="dxa"/>
            <w:tcBorders/>
            <w:tcMar>
              <w:top w:w="50" w:type="dxa"/>
              <w:left w:w="100" w:type="dxa"/>
            </w:tcMar>
            <w:vAlign w:val="center"/>
          </w:tcPr>
          <w:p>
            <w:pPr>
              <w:spacing w:before="0" w:after="0"/>
              <w:ind w:left="135"/>
              <w:jc w:val="left"/>
            </w:pPr>
          </w:p>
        </w:tc>
        <w:tc>
          <w:tcPr>
            <w:tcW w:w="285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7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216"/>
        <w:gridCol w:w="3120"/>
        <w:gridCol w:w="2534"/>
        <w:gridCol w:w="2642"/>
        <w:gridCol w:w="4082"/>
      </w:tblGrid>
      <w:tr>
        <w:trPr>
          <w:trHeight w:val="570" w:hRule="atLeast"/>
          <w:trHeight w:val="144" w:hRule="atLeast"/>
        </w:trPr>
        <w:tc>
          <w:tcPr>
            <w:tcW w:w="8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73"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84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8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040"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9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4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81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8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48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9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71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17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9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9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300"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3240"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82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440"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2970"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55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17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8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17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9" w:type="dxa"/>
            <w:tcBorders/>
            <w:tcMar>
              <w:top w:w="50" w:type="dxa"/>
              <w:left w:w="100" w:type="dxa"/>
            </w:tcMar>
            <w:vAlign w:val="center"/>
          </w:tcPr>
          <w:p>
            <w:pPr>
              <w:spacing w:before="0" w:after="0"/>
              <w:ind w:left="135"/>
              <w:jc w:val="left"/>
            </w:pPr>
          </w:p>
        </w:tc>
        <w:tc>
          <w:tcPr>
            <w:tcW w:w="28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408932" w:id="16"/>
    <w:p>
      <w:pPr>
        <w:sectPr>
          <w:pgSz w:w="16383" w:h="11906" w:orient="landscape"/>
        </w:sectPr>
      </w:pPr>
    </w:p>
    <w:bookmarkEnd w:id="16"/>
    <w:bookmarkEnd w:id="15"/>
    <w:bookmarkStart w:name="block-21408935" w:id="1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408935" w:id="18"/>
    <w:p>
      <w:pPr>
        <w:sectPr>
          <w:pgSz w:w="11906" w:h="16383" w:orient="portrait"/>
        </w:sectPr>
      </w:pPr>
    </w:p>
    <w:bookmarkEnd w:id="18"/>
    <w:bookmarkEnd w:id="17"/>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