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47918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b394930-da1d-4ba0-ac4d-738f874a3916" w:id="1"/>
      <w:r>
        <w:rPr>
          <w:rFonts w:ascii="Times New Roman" w:hAnsi="Times New Roman"/>
          <w:b/>
          <w:i w:val="false"/>
          <w:color w:val="000000"/>
          <w:sz w:val="28"/>
        </w:rPr>
        <w:t>ОТДЕЛ ОБРАЗОВАНИЯ И КУЛЬТУРЫ МО "ЧАРОДИНСКИЙ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7d574f4c-8143-48c3-8ad3-2fcc5bdbaf43" w:id="2"/>
      <w:r>
        <w:rPr>
          <w:rFonts w:ascii="Times New Roman" w:hAnsi="Times New Roman"/>
          <w:b/>
          <w:i w:val="false"/>
          <w:color w:val="000000"/>
          <w:sz w:val="28"/>
        </w:rPr>
        <w:t>АДМИНИСТРАЦИИ 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Зав.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Муртазалиев О.М.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Хизрибегов Г.Х.</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2991094)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758c7860-019e-4f63-872b-044256b5f058" w:id="3"/>
      <w:r>
        <w:rPr>
          <w:rFonts w:ascii="Times New Roman" w:hAnsi="Times New Roman"/>
          <w:b/>
          <w:i w:val="false"/>
          <w:color w:val="000000"/>
          <w:sz w:val="28"/>
        </w:rPr>
        <w:t>с.Тлярош</w:t>
      </w:r>
      <w:bookmarkEnd w:id="3"/>
      <w:r>
        <w:rPr>
          <w:rFonts w:ascii="Times New Roman" w:hAnsi="Times New Roman"/>
          <w:b/>
          <w:i w:val="false"/>
          <w:color w:val="000000"/>
          <w:sz w:val="28"/>
        </w:rPr>
        <w:t xml:space="preserve">‌ </w:t>
      </w:r>
      <w:bookmarkStart w:name="7bcf231d-60ce-4601-b24b-153af6cd5e58"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2479186" w:id="5"/>
    <w:p>
      <w:pPr>
        <w:sectPr>
          <w:pgSz w:w="11906" w:h="16383" w:orient="portrait"/>
        </w:sectPr>
      </w:pPr>
    </w:p>
    <w:bookmarkEnd w:id="5"/>
    <w:bookmarkEnd w:id="0"/>
    <w:bookmarkStart w:name="block-2247918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22479187" w:id="7"/>
    <w:p>
      <w:pPr>
        <w:sectPr>
          <w:pgSz w:w="11906" w:h="16383" w:orient="portrait"/>
        </w:sectPr>
      </w:pPr>
    </w:p>
    <w:bookmarkEnd w:id="7"/>
    <w:bookmarkEnd w:id="6"/>
    <w:bookmarkStart w:name="block-22479188"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Определение влияния географического положения России на особенности отраслевой и территориальной структуры хозяйства.</w:t>
      </w:r>
    </w:p>
    <w:p>
      <w:pPr>
        <w:spacing w:before="0" w:after="0" w:line="264"/>
        <w:ind w:firstLine="600"/>
        <w:jc w:val="both"/>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i w:val="false"/>
          <w:color w:val="000000"/>
          <w:sz w:val="28"/>
        </w:rPr>
        <w:t>Тема 2. Топливно-энергетический комплекс (ТЭК)</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pPr>
        <w:spacing w:before="0" w:after="0" w:line="264"/>
        <w:ind w:firstLine="600"/>
        <w:jc w:val="both"/>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22479188" w:id="9"/>
    <w:p>
      <w:pPr>
        <w:sectPr>
          <w:pgSz w:w="11906" w:h="16383" w:orient="portrait"/>
        </w:sectPr>
      </w:pPr>
    </w:p>
    <w:bookmarkEnd w:id="9"/>
    <w:bookmarkEnd w:id="8"/>
    <w:bookmarkStart w:name="block-22479184"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22479184" w:id="11"/>
    <w:p>
      <w:pPr>
        <w:sectPr>
          <w:pgSz w:w="11906" w:h="16383" w:orient="portrait"/>
        </w:sectPr>
      </w:pPr>
    </w:p>
    <w:bookmarkEnd w:id="11"/>
    <w:bookmarkEnd w:id="10"/>
    <w:bookmarkStart w:name="block-22479185"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24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97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15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78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22479185" w:id="13"/>
    <w:p>
      <w:pPr>
        <w:sectPr>
          <w:pgSz w:w="16383" w:h="11906" w:orient="landscape"/>
        </w:sectPr>
      </w:pPr>
    </w:p>
    <w:bookmarkEnd w:id="13"/>
    <w:bookmarkEnd w:id="12"/>
    <w:bookmarkStart w:name="block-22479190"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31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3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"Земля — планета Солнечной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38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https://m.edsoo.ru/88652bf2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https://m.edsoo.ru/88652d50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4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23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"Гидросфера — водная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31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2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5">
              <w:r>
                <w:rPr>
                  <w:rFonts w:ascii="Times New Roman" w:hAnsi="Times New Roman"/>
                  <w:b w:val="false"/>
                  <w:i w:val="false"/>
                  <w:color w:val="0000ff"/>
                  <w:sz w:val="22"/>
                  <w:u w:val="single"/>
                </w:rPr>
                <w:t>https://m.edsoo.ru/886564dc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https://m.edsoo.ru/88656d60</w:t>
              </w:r>
            </w:hyperlink>
          </w:p>
        </w:tc>
      </w:tr>
      <w:tr>
        <w:trPr>
          <w:trHeight w:val="19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https://m.edsoo.ru/88656e8c</w:t>
              </w:r>
            </w:hyperlink>
          </w:p>
        </w:tc>
      </w:tr>
      <w:tr>
        <w:trPr>
          <w:trHeight w:val="43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https://m.edsoo.ru/886570b2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https://m.edsoo.ru/88657800</w:t>
              </w:r>
            </w:hyperlink>
          </w:p>
        </w:tc>
      </w:tr>
      <w:tr>
        <w:trPr>
          <w:trHeight w:val="22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https://m.edsoo.ru/88657b3e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https://m.edsoo.ru/88658f52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https://m.edsoo.ru/88659664</w:t>
              </w:r>
            </w:hyperlink>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https://m.edsoo.ru/886597ae</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https://m.edsoo.ru/8865b72a</w:t>
              </w:r>
            </w:hyperlink>
          </w:p>
        </w:tc>
      </w:tr>
      <w:tr>
        <w:trPr>
          <w:trHeight w:val="23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https://m.edsoo.ru/8865a79e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6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https://m.edsoo.ru/8865ca6c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https://m.edsoo.ru/8865bfb8</w:t>
              </w:r>
            </w:hyperlink>
          </w:p>
        </w:tc>
      </w:tr>
      <w:tr>
        <w:trPr>
          <w:trHeight w:val="16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https://m.edsoo.ru/8865c0d0</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3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https://m.edsoo.ru/8865d962</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77"/>
        <w:gridCol w:w="3520"/>
        <w:gridCol w:w="1080"/>
        <w:gridCol w:w="2059"/>
        <w:gridCol w:w="2209"/>
        <w:gridCol w:w="1550"/>
        <w:gridCol w:w="2699"/>
      </w:tblGrid>
      <w:tr>
        <w:trPr>
          <w:trHeight w:val="300" w:hRule="atLeast"/>
          <w:trHeight w:val="144" w:hRule="atLeast"/>
        </w:trPr>
        <w:tc>
          <w:tcPr>
            <w:tcW w:w="3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https://m.edsoo.ru/8865dc28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https://m.edsoo.ru/8865e68c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https://m.edsoo.ru/8865e876</w:t>
              </w:r>
            </w:hyperlink>
          </w:p>
        </w:tc>
      </w:tr>
      <w:tr>
        <w:trPr>
          <w:trHeight w:val="153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https://m.edsoo.ru/8865ebe6</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https://m.edsoo.ru/8865ed94</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https://m.edsoo.ru/8865f140</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https://m.edsoo.ru/8865f410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https://m.edsoo.ru/8865f6e0</w:t>
              </w:r>
            </w:hyperlink>
          </w:p>
        </w:tc>
      </w:tr>
      <w:tr>
        <w:trPr>
          <w:trHeight w:val="25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https://m.edsoo.ru/8865f7f8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https://m.edsoo.ru/8865f91a</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https://m.edsoo.ru/88660554</w:t>
              </w:r>
            </w:hyperlink>
          </w:p>
        </w:tc>
      </w:tr>
      <w:tr>
        <w:trPr>
          <w:trHeight w:val="32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https://m.edsoo.ru/88660888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https://m.edsoo.ru/886609c8</w:t>
              </w:r>
            </w:hyperlink>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https://m.edsoo.ru/88660e64</w:t>
              </w:r>
            </w:hyperlink>
          </w:p>
        </w:tc>
      </w:tr>
      <w:tr>
        <w:trPr>
          <w:trHeight w:val="35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https://m.edsoo.ru/88661184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https://m.edsoo.ru/886618dc</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5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https://m.edsoo.ru/88661c6a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https://m.edsoo.ru/88661d82</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https://m.edsoo.ru/88662868</w:t>
              </w:r>
            </w:hyperlink>
          </w:p>
        </w:tc>
      </w:tr>
      <w:tr>
        <w:trPr>
          <w:trHeight w:val="21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https://m.edsoo.ru/88662af2</w:t>
              </w:r>
            </w:hyperlink>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https://m.edsoo.ru/88663182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https://m.edsoo.ru/8866348e</w:t>
              </w:r>
            </w:hyperlink>
          </w:p>
        </w:tc>
      </w:tr>
      <w:tr>
        <w:trPr>
          <w:trHeight w:val="39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https://m.edsoo.ru/886635c4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https://m.edsoo.ru/886636dc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https://m.edsoo.ru/88663b96</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https://m.edsoo.ru/88663ede</w:t>
              </w:r>
            </w:hyperlink>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https://m.edsoo.ru/88664014</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3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https://m.edsoo.ru/886647f8</w:t>
              </w:r>
            </w:hyperlink>
          </w:p>
        </w:tc>
      </w:tr>
      <w:tr>
        <w:trPr>
          <w:trHeight w:val="351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https://m.edsoo.ru/8866497e</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https://m.edsoo.ru/88664d20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https://m.edsoo.ru/8866541e</w:t>
              </w:r>
            </w:hyperlink>
          </w:p>
        </w:tc>
      </w:tr>
      <w:tr>
        <w:trPr>
          <w:trHeight w:val="453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https://m.edsoo.ru/88665586</w:t>
              </w:r>
            </w:hyperlink>
          </w:p>
        </w:tc>
      </w:tr>
      <w:tr>
        <w:trPr>
          <w:trHeight w:val="48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https://m.edsoo.ru/88665892</w:t>
              </w:r>
            </w:hyperlink>
          </w:p>
        </w:tc>
      </w:tr>
      <w:tr>
        <w:trPr>
          <w:trHeight w:val="31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https://m.edsoo.ru/88665a5e</w:t>
              </w:r>
            </w:hyperlink>
          </w:p>
        </w:tc>
      </w:tr>
      <w:tr>
        <w:trPr>
          <w:trHeight w:val="59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https://m.edsoo.ru/88665e78</w:t>
              </w:r>
            </w:hyperlink>
          </w:p>
        </w:tc>
      </w:tr>
      <w:tr>
        <w:trPr>
          <w:trHeight w:val="20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https://m.edsoo.ru/886660b2</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https://m.edsoo.ru/886667f6</w:t>
              </w:r>
            </w:hyperlink>
          </w:p>
        </w:tc>
      </w:tr>
      <w:tr>
        <w:trPr>
          <w:trHeight w:val="14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https://m.edsoo.ru/886672e6</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https://m.edsoo.ru/8866748a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55">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https://m.edsoo.ru/88667f84</w:t>
              </w:r>
            </w:hyperlink>
          </w:p>
        </w:tc>
      </w:tr>
      <w:tr>
        <w:trPr>
          <w:trHeight w:val="66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https://m.edsoo.ru/886680c4</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https://m.edsoo.ru/8866852e</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https://m.edsoo.ru/88668a7e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https://m.edsoo.ru/88668d80</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https://m.edsoo.ru/886693a2</w:t>
              </w:r>
            </w:hyperlink>
          </w:p>
        </w:tc>
      </w:tr>
      <w:tr>
        <w:trPr>
          <w:trHeight w:val="30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https://m.edsoo.ru/886696ea</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https://m.edsoo.ru/8866980c</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https://m.edsoo.ru/8866a0c2</w:t>
              </w:r>
            </w:hyperlink>
          </w:p>
        </w:tc>
      </w:tr>
      <w:tr>
        <w:trPr>
          <w:trHeight w:val="25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https://m.edsoo.ru/8866a3f6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https://m.edsoo.ru/8866a73e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https://m.edsoo.ru/8866acf2</w:t>
              </w:r>
            </w:hyperlink>
          </w:p>
        </w:tc>
      </w:tr>
      <w:tr>
        <w:trPr>
          <w:trHeight w:val="28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https://m.edsoo.ru/8866afd6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479190" w:id="15"/>
    <w:p>
      <w:pPr>
        <w:sectPr>
          <w:pgSz w:w="16383" w:h="11906" w:orient="landscape"/>
        </w:sectPr>
      </w:pPr>
    </w:p>
    <w:bookmarkEnd w:id="15"/>
    <w:bookmarkEnd w:id="14"/>
    <w:bookmarkStart w:name="block-22479189"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52efa130-4e90-4033-b437-d2a7fae05a91" w:id="17"/>
      <w:r>
        <w:rPr>
          <w:rFonts w:ascii="Times New Roman" w:hAnsi="Times New Roman"/>
          <w:b w:val="false"/>
          <w:i w:val="false"/>
          <w:color w:val="000000"/>
          <w:sz w:val="28"/>
        </w:rPr>
        <w:t>• География, 5-6 классы/ Алексеев А.И., Николина В.В., Липкина Е.К. и другие, Акционерное общество «Издательство «Просвещение»</w:t>
      </w:r>
      <w:bookmarkEnd w:id="17"/>
      <w:r>
        <w:rPr>
          <w:sz w:val="28"/>
        </w:rPr>
        <w:br/>
      </w:r>
      <w:bookmarkStart w:name="52efa130-4e90-4033-b437-d2a7fae05a91" w:id="18"/>
      <w:r>
        <w:rPr>
          <w:rFonts w:ascii="Times New Roman" w:hAnsi="Times New Roman"/>
          <w:b w:val="false"/>
          <w:i w:val="false"/>
          <w:color w:val="000000"/>
          <w:sz w:val="28"/>
        </w:rPr>
        <w:t xml:space="preserve"> • География, 7 класс/ Алексеев А.И., Николина В.В., Липкина Е.К. и другие, Акционерное общество «Издательство «Просвещение»</w:t>
      </w:r>
      <w:bookmarkEnd w:id="18"/>
      <w:r>
        <w:rPr>
          <w:sz w:val="28"/>
        </w:rPr>
        <w:br/>
      </w:r>
      <w:bookmarkStart w:name="52efa130-4e90-4033-b437-d2a7fae05a91" w:id="19"/>
      <w:r>
        <w:rPr>
          <w:rFonts w:ascii="Times New Roman" w:hAnsi="Times New Roman"/>
          <w:b w:val="false"/>
          <w:i w:val="false"/>
          <w:color w:val="000000"/>
          <w:sz w:val="28"/>
        </w:rPr>
        <w:t xml:space="preserve"> • География, 8 класс/ Алексеев А.И., Николина В.В., Липкина Е.К. и другие, Акционерное общество «Издательство «Просвещение»</w:t>
      </w:r>
      <w:bookmarkEnd w:id="19"/>
      <w:r>
        <w:rPr>
          <w:sz w:val="28"/>
        </w:rPr>
        <w:br/>
      </w:r>
      <w:bookmarkStart w:name="52efa130-4e90-4033-b437-d2a7fae05a91" w:id="20"/>
      <w:r>
        <w:rPr>
          <w:rFonts w:ascii="Times New Roman" w:hAnsi="Times New Roman"/>
          <w:b w:val="false"/>
          <w:i w:val="false"/>
          <w:color w:val="000000"/>
          <w:sz w:val="28"/>
        </w:rPr>
        <w:t xml:space="preserve"> • География, 9 класс/ Алексеев А.И., Николина В.В., Липкина Е.К. и другие, Акционерное общество «Издательство «Просвещение»</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d36ef070-e66a-45c0-8965-99b4beb4986c" w:id="21"/>
      <w:r>
        <w:rPr>
          <w:rFonts w:ascii="Times New Roman" w:hAnsi="Times New Roman"/>
          <w:b w:val="false"/>
          <w:i w:val="false"/>
          <w:color w:val="000000"/>
          <w:sz w:val="28"/>
        </w:rPr>
        <w:t>.</w:t>
      </w:r>
      <w:bookmarkEnd w:id="21"/>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00a84008-26fd-4bed-ad45-f394d7b3f48a" w:id="22"/>
      <w:r>
        <w:rPr>
          <w:rFonts w:ascii="Times New Roman" w:hAnsi="Times New Roman"/>
          <w:b w:val="false"/>
          <w:i w:val="false"/>
          <w:color w:val="000000"/>
          <w:sz w:val="28"/>
        </w:rPr>
        <w:t>.</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62b5bf29-3344-4bbf-a1e8-ea23537b8eba" w:id="23"/>
      <w:r>
        <w:rPr>
          <w:rFonts w:ascii="Times New Roman" w:hAnsi="Times New Roman"/>
          <w:b w:val="false"/>
          <w:i w:val="false"/>
          <w:color w:val="000000"/>
          <w:sz w:val="28"/>
        </w:rPr>
        <w:t>.</w:t>
      </w:r>
      <w:bookmarkEnd w:id="23"/>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479189" w:id="24"/>
    <w:p>
      <w:pPr>
        <w:sectPr>
          <w:pgSz w:w="11906" w:h="16383" w:orient="portrait"/>
        </w:sectPr>
      </w:pPr>
    </w:p>
    <w:bookmarkEnd w:id="24"/>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bf2" Type="http://schemas.openxmlformats.org/officeDocument/2006/relationships/hyperlink" Id="rId82"/>
    <Relationship TargetMode="External" Target="https://m.edsoo.ru/88652d50"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4dc" Type="http://schemas.openxmlformats.org/officeDocument/2006/relationships/hyperlink" Id="rId115"/>
    <Relationship TargetMode="External" Target="https://m.edsoo.ru/88656630" Type="http://schemas.openxmlformats.org/officeDocument/2006/relationships/hyperlink" Id="rId116"/>
    <Relationship TargetMode="External" Target="https://m.edsoo.ru/88656874" Type="http://schemas.openxmlformats.org/officeDocument/2006/relationships/hyperlink" Id="rId117"/>
    <Relationship TargetMode="External" Target="https://m.edsoo.ru/886569fa" Type="http://schemas.openxmlformats.org/officeDocument/2006/relationships/hyperlink" Id="rId118"/>
    <Relationship TargetMode="External" Target="https://m.edsoo.ru/88656b1c" Type="http://schemas.openxmlformats.org/officeDocument/2006/relationships/hyperlink" Id="rId119"/>
    <Relationship TargetMode="External" Target="https://m.edsoo.ru/88656d60" Type="http://schemas.openxmlformats.org/officeDocument/2006/relationships/hyperlink" Id="rId120"/>
    <Relationship TargetMode="External" Target="https://m.edsoo.ru/88656e8c" Type="http://schemas.openxmlformats.org/officeDocument/2006/relationships/hyperlink" Id="rId121"/>
    <Relationship TargetMode="External" Target="https://m.edsoo.ru/88656f9a" Type="http://schemas.openxmlformats.org/officeDocument/2006/relationships/hyperlink" Id="rId122"/>
    <Relationship TargetMode="External" Target="https://m.edsoo.ru/886570b2" Type="http://schemas.openxmlformats.org/officeDocument/2006/relationships/hyperlink" Id="rId123"/>
    <Relationship TargetMode="External" Target="https://m.edsoo.ru/88657288" Type="http://schemas.openxmlformats.org/officeDocument/2006/relationships/hyperlink" Id="rId124"/>
    <Relationship TargetMode="External" Target="https://m.edsoo.ru/88657440" Type="http://schemas.openxmlformats.org/officeDocument/2006/relationships/hyperlink" Id="rId125"/>
    <Relationship TargetMode="External" Target="https://m.edsoo.ru/8865759e" Type="http://schemas.openxmlformats.org/officeDocument/2006/relationships/hyperlink" Id="rId126"/>
    <Relationship TargetMode="External" Target="https://m.edsoo.ru/886576de" Type="http://schemas.openxmlformats.org/officeDocument/2006/relationships/hyperlink" Id="rId127"/>
    <Relationship TargetMode="External" Target="https://m.edsoo.ru/88657800" Type="http://schemas.openxmlformats.org/officeDocument/2006/relationships/hyperlink" Id="rId128"/>
    <Relationship TargetMode="External" Target="https://m.edsoo.ru/88657b3e" Type="http://schemas.openxmlformats.org/officeDocument/2006/relationships/hyperlink" Id="rId129"/>
    <Relationship TargetMode="External" Target="https://m.edsoo.ru/88657ca6" Type="http://schemas.openxmlformats.org/officeDocument/2006/relationships/hyperlink" Id="rId130"/>
    <Relationship TargetMode="External" Target="https://m.edsoo.ru/88658444" Type="http://schemas.openxmlformats.org/officeDocument/2006/relationships/hyperlink" Id="rId131"/>
    <Relationship TargetMode="External" Target="https://m.edsoo.ru/886586c4" Type="http://schemas.openxmlformats.org/officeDocument/2006/relationships/hyperlink" Id="rId132"/>
    <Relationship TargetMode="External" Target="https://m.edsoo.ru/88657f94" Type="http://schemas.openxmlformats.org/officeDocument/2006/relationships/hyperlink" Id="rId133"/>
    <Relationship TargetMode="External" Target="https://m.edsoo.ru/886587f0" Type="http://schemas.openxmlformats.org/officeDocument/2006/relationships/hyperlink" Id="rId134"/>
    <Relationship TargetMode="External" Target="https://m.edsoo.ru/88658f52" Type="http://schemas.openxmlformats.org/officeDocument/2006/relationships/hyperlink" Id="rId135"/>
    <Relationship TargetMode="External" Target="https://m.edsoo.ru/886590ce" Type="http://schemas.openxmlformats.org/officeDocument/2006/relationships/hyperlink" Id="rId136"/>
    <Relationship TargetMode="External" Target="https://m.edsoo.ru/88659272" Type="http://schemas.openxmlformats.org/officeDocument/2006/relationships/hyperlink" Id="rId137"/>
    <Relationship TargetMode="External" Target="https://m.edsoo.ru/8865939e" Type="http://schemas.openxmlformats.org/officeDocument/2006/relationships/hyperlink" Id="rId138"/>
    <Relationship TargetMode="External" Target="https://m.edsoo.ru/88659538" Type="http://schemas.openxmlformats.org/officeDocument/2006/relationships/hyperlink" Id="rId139"/>
    <Relationship TargetMode="External" Target="https://m.edsoo.ru/88659664" Type="http://schemas.openxmlformats.org/officeDocument/2006/relationships/hyperlink" Id="rId140"/>
    <Relationship TargetMode="External" Target="https://m.edsoo.ru/886597ae" Type="http://schemas.openxmlformats.org/officeDocument/2006/relationships/hyperlink" Id="rId141"/>
    <Relationship TargetMode="External" Target="https://m.edsoo.ru/886599d4" Type="http://schemas.openxmlformats.org/officeDocument/2006/relationships/hyperlink" Id="rId142"/>
    <Relationship TargetMode="External" Target="https://m.edsoo.ru/88659b28" Type="http://schemas.openxmlformats.org/officeDocument/2006/relationships/hyperlink" Id="rId143"/>
    <Relationship TargetMode="External" Target="https://m.edsoo.ru/8865ab2c" Type="http://schemas.openxmlformats.org/officeDocument/2006/relationships/hyperlink" Id="rId144"/>
    <Relationship TargetMode="External" Target="https://m.edsoo.ru/8865a4ce" Type="http://schemas.openxmlformats.org/officeDocument/2006/relationships/hyperlink" Id="rId145"/>
    <Relationship TargetMode="External" Target="https://m.edsoo.ru/8865a62c" Type="http://schemas.openxmlformats.org/officeDocument/2006/relationships/hyperlink" Id="rId146"/>
    <Relationship TargetMode="External" Target="https://m.edsoo.ru/8865ab2c" Type="http://schemas.openxmlformats.org/officeDocument/2006/relationships/hyperlink" Id="rId147"/>
    <Relationship TargetMode="External" Target="https://m.edsoo.ru/8865b72a" Type="http://schemas.openxmlformats.org/officeDocument/2006/relationships/hyperlink" Id="rId148"/>
    <Relationship TargetMode="External" Target="https://m.edsoo.ru/8865a79e" Type="http://schemas.openxmlformats.org/officeDocument/2006/relationships/hyperlink" Id="rId149"/>
    <Relationship TargetMode="External" Target="https://m.edsoo.ru/8865ac76" Type="http://schemas.openxmlformats.org/officeDocument/2006/relationships/hyperlink" Id="rId150"/>
    <Relationship TargetMode="External" Target="https://m.edsoo.ru/8865b932" Type="http://schemas.openxmlformats.org/officeDocument/2006/relationships/hyperlink" Id="rId151"/>
    <Relationship TargetMode="External" Target="https://m.edsoo.ru/8865a97e" Type="http://schemas.openxmlformats.org/officeDocument/2006/relationships/hyperlink" Id="rId152"/>
    <Relationship TargetMode="External" Target="https://m.edsoo.ru/8865ad98" Type="http://schemas.openxmlformats.org/officeDocument/2006/relationships/hyperlink" Id="rId153"/>
    <Relationship TargetMode="External" Target="https://m.edsoo.ru/8865ba86" Type="http://schemas.openxmlformats.org/officeDocument/2006/relationships/hyperlink" Id="rId154"/>
    <Relationship TargetMode="External" Target="https://m.edsoo.ru/8865bba8" Type="http://schemas.openxmlformats.org/officeDocument/2006/relationships/hyperlink" Id="rId155"/>
    <Relationship TargetMode="External" Target="https://m.edsoo.ru/8865be6e" Type="http://schemas.openxmlformats.org/officeDocument/2006/relationships/hyperlink" Id="rId156"/>
    <Relationship TargetMode="External" Target="https://m.edsoo.ru/8865c4d6" Type="http://schemas.openxmlformats.org/officeDocument/2006/relationships/hyperlink" Id="rId157"/>
    <Relationship TargetMode="External" Target="https://m.edsoo.ru/8865ca6c" Type="http://schemas.openxmlformats.org/officeDocument/2006/relationships/hyperlink" Id="rId158"/>
    <Relationship TargetMode="External" Target="https://m.edsoo.ru/8865bfb8" Type="http://schemas.openxmlformats.org/officeDocument/2006/relationships/hyperlink" Id="rId159"/>
    <Relationship TargetMode="External" Target="https://m.edsoo.ru/8865c0d0" Type="http://schemas.openxmlformats.org/officeDocument/2006/relationships/hyperlink" Id="rId160"/>
    <Relationship TargetMode="External" Target="https://m.edsoo.ru/8865c620"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962" Type="http://schemas.openxmlformats.org/officeDocument/2006/relationships/hyperlink" Id="rId169"/>
    <Relationship TargetMode="External" Target="https://m.edsoo.ru/8865dc28" Type="http://schemas.openxmlformats.org/officeDocument/2006/relationships/hyperlink" Id="rId170"/>
    <Relationship TargetMode="External" Target="https://m.edsoo.ru/8865e088" Type="http://schemas.openxmlformats.org/officeDocument/2006/relationships/hyperlink" Id="rId171"/>
    <Relationship TargetMode="External" Target="https://m.edsoo.ru/8865e254" Type="http://schemas.openxmlformats.org/officeDocument/2006/relationships/hyperlink" Id="rId172"/>
    <Relationship TargetMode="External" Target="https://m.edsoo.ru/8865e3da" Type="http://schemas.openxmlformats.org/officeDocument/2006/relationships/hyperlink" Id="rId173"/>
    <Relationship TargetMode="External" Target="https://m.edsoo.ru/8865e506" Type="http://schemas.openxmlformats.org/officeDocument/2006/relationships/hyperlink" Id="rId174"/>
    <Relationship TargetMode="External" Target="https://m.edsoo.ru/8865e68c" Type="http://schemas.openxmlformats.org/officeDocument/2006/relationships/hyperlink" Id="rId175"/>
    <Relationship TargetMode="External" Target="https://m.edsoo.ru/8865e876" Type="http://schemas.openxmlformats.org/officeDocument/2006/relationships/hyperlink" Id="rId176"/>
    <Relationship TargetMode="External" Target="https://m.edsoo.ru/8865ebe6" Type="http://schemas.openxmlformats.org/officeDocument/2006/relationships/hyperlink" Id="rId177"/>
    <Relationship TargetMode="External" Target="https://m.edsoo.ru/8865ed94" Type="http://schemas.openxmlformats.org/officeDocument/2006/relationships/hyperlink" Id="rId178"/>
    <Relationship TargetMode="External" Target="https://m.edsoo.ru/8865f14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410" Type="http://schemas.openxmlformats.org/officeDocument/2006/relationships/hyperlink" Id="rId181"/>
    <Relationship TargetMode="External" Target="https://m.edsoo.ru/8865f5b4" Type="http://schemas.openxmlformats.org/officeDocument/2006/relationships/hyperlink" Id="rId182"/>
    <Relationship TargetMode="External" Target="https://m.edsoo.ru/8865f6e0" Type="http://schemas.openxmlformats.org/officeDocument/2006/relationships/hyperlink" Id="rId183"/>
    <Relationship TargetMode="External" Target="https://m.edsoo.ru/8865f7f8" Type="http://schemas.openxmlformats.org/officeDocument/2006/relationships/hyperlink" Id="rId184"/>
    <Relationship TargetMode="External" Target="https://m.edsoo.ru/8865f91a" Type="http://schemas.openxmlformats.org/officeDocument/2006/relationships/hyperlink" Id="rId185"/>
    <Relationship TargetMode="External" Target="https://m.edsoo.ru/8865fcf8" Type="http://schemas.openxmlformats.org/officeDocument/2006/relationships/hyperlink" Id="rId186"/>
    <Relationship TargetMode="External" Target="https://m.edsoo.ru/8865fe4c" Type="http://schemas.openxmlformats.org/officeDocument/2006/relationships/hyperlink" Id="rId187"/>
    <Relationship TargetMode="External" Target="https://m.edsoo.ru/8865ff6e" Type="http://schemas.openxmlformats.org/officeDocument/2006/relationships/hyperlink" Id="rId188"/>
    <Relationship TargetMode="External" Target="https://m.edsoo.ru/886600e0" Type="http://schemas.openxmlformats.org/officeDocument/2006/relationships/hyperlink" Id="rId189"/>
    <Relationship TargetMode="External" Target="https://m.edsoo.ru/88660284" Type="http://schemas.openxmlformats.org/officeDocument/2006/relationships/hyperlink" Id="rId190"/>
    <Relationship TargetMode="External" Target="https://m.edsoo.ru/88660414" Type="http://schemas.openxmlformats.org/officeDocument/2006/relationships/hyperlink" Id="rId191"/>
    <Relationship TargetMode="External" Target="https://m.edsoo.ru/88660554" Type="http://schemas.openxmlformats.org/officeDocument/2006/relationships/hyperlink" Id="rId192"/>
    <Relationship TargetMode="External" Target="https://m.edsoo.ru/88660888" Type="http://schemas.openxmlformats.org/officeDocument/2006/relationships/hyperlink" Id="rId193"/>
    <Relationship TargetMode="External" Target="https://m.edsoo.ru/886609c8" Type="http://schemas.openxmlformats.org/officeDocument/2006/relationships/hyperlink" Id="rId194"/>
    <Relationship TargetMode="External" Target="https://m.edsoo.ru/88660b58" Type="http://schemas.openxmlformats.org/officeDocument/2006/relationships/hyperlink" Id="rId195"/>
    <Relationship TargetMode="External" Target="https://m.edsoo.ru/88660d06" Type="http://schemas.openxmlformats.org/officeDocument/2006/relationships/hyperlink" Id="rId196"/>
    <Relationship TargetMode="External" Target="https://m.edsoo.ru/88660e64" Type="http://schemas.openxmlformats.org/officeDocument/2006/relationships/hyperlink" Id="rId197"/>
    <Relationship TargetMode="External" Target="https://m.edsoo.ru/88661030" Type="http://schemas.openxmlformats.org/officeDocument/2006/relationships/hyperlink" Id="rId198"/>
    <Relationship TargetMode="External" Target="https://m.edsoo.ru/88661184" Type="http://schemas.openxmlformats.org/officeDocument/2006/relationships/hyperlink" Id="rId199"/>
    <Relationship TargetMode="External" Target="https://m.edsoo.ru/886612d8" Type="http://schemas.openxmlformats.org/officeDocument/2006/relationships/hyperlink" Id="rId200"/>
    <Relationship TargetMode="External" Target="https://m.edsoo.ru/886614ae" Type="http://schemas.openxmlformats.org/officeDocument/2006/relationships/hyperlink" Id="rId201"/>
    <Relationship TargetMode="External" Target="https://m.edsoo.ru/88661602" Type="http://schemas.openxmlformats.org/officeDocument/2006/relationships/hyperlink" Id="rId202"/>
    <Relationship TargetMode="External" Target="https://m.edsoo.ru/88661774" Type="http://schemas.openxmlformats.org/officeDocument/2006/relationships/hyperlink" Id="rId203"/>
    <Relationship TargetMode="External" Target="https://m.edsoo.ru/886618dc" Type="http://schemas.openxmlformats.org/officeDocument/2006/relationships/hyperlink" Id="rId204"/>
    <Relationship TargetMode="External" Target="https://m.edsoo.ru/88661b48" Type="http://schemas.openxmlformats.org/officeDocument/2006/relationships/hyperlink" Id="rId205"/>
    <Relationship TargetMode="External" Target="https://m.edsoo.ru/88661c6a" Type="http://schemas.openxmlformats.org/officeDocument/2006/relationships/hyperlink" Id="rId206"/>
    <Relationship TargetMode="External" Target="https://m.edsoo.ru/88661d82" Type="http://schemas.openxmlformats.org/officeDocument/2006/relationships/hyperlink" Id="rId207"/>
    <Relationship TargetMode="External" Target="https://m.edsoo.ru/88661f3a" Type="http://schemas.openxmlformats.org/officeDocument/2006/relationships/hyperlink" Id="rId208"/>
    <Relationship TargetMode="External" Target="https://m.edsoo.ru/8866219c" Type="http://schemas.openxmlformats.org/officeDocument/2006/relationships/hyperlink" Id="rId209"/>
    <Relationship TargetMode="External" Target="https://m.edsoo.ru/886622d2" Type="http://schemas.openxmlformats.org/officeDocument/2006/relationships/hyperlink" Id="rId210"/>
    <Relationship TargetMode="External" Target="https://m.edsoo.ru/88662462" Type="http://schemas.openxmlformats.org/officeDocument/2006/relationships/hyperlink" Id="rId211"/>
    <Relationship TargetMode="External" Target="https://m.edsoo.ru/886625ac" Type="http://schemas.openxmlformats.org/officeDocument/2006/relationships/hyperlink" Id="rId212"/>
    <Relationship TargetMode="External" Target="https://m.edsoo.ru/886626ce" Type="http://schemas.openxmlformats.org/officeDocument/2006/relationships/hyperlink" Id="rId213"/>
    <Relationship TargetMode="External" Target="https://m.edsoo.ru/88662868" Type="http://schemas.openxmlformats.org/officeDocument/2006/relationships/hyperlink" Id="rId214"/>
    <Relationship TargetMode="External" Target="https://m.edsoo.ru/886629bc" Type="http://schemas.openxmlformats.org/officeDocument/2006/relationships/hyperlink" Id="rId215"/>
    <Relationship TargetMode="External" Target="https://m.edsoo.ru/88662af2" Type="http://schemas.openxmlformats.org/officeDocument/2006/relationships/hyperlink" Id="rId216"/>
    <Relationship TargetMode="External" Target="https://m.edsoo.ru/88662f20" Type="http://schemas.openxmlformats.org/officeDocument/2006/relationships/hyperlink" Id="rId217"/>
    <Relationship TargetMode="External" Target="https://m.edsoo.ru/88663182" Type="http://schemas.openxmlformats.org/officeDocument/2006/relationships/hyperlink" Id="rId218"/>
    <Relationship TargetMode="External" Target="https://m.edsoo.ru/88663358" Type="http://schemas.openxmlformats.org/officeDocument/2006/relationships/hyperlink" Id="rId219"/>
    <Relationship TargetMode="External" Target="https://m.edsoo.ru/8866348e" Type="http://schemas.openxmlformats.org/officeDocument/2006/relationships/hyperlink" Id="rId220"/>
    <Relationship TargetMode="External" Target="https://m.edsoo.ru/886635c4" Type="http://schemas.openxmlformats.org/officeDocument/2006/relationships/hyperlink" Id="rId221"/>
    <Relationship TargetMode="External" Target="https://m.edsoo.ru/886636dc" Type="http://schemas.openxmlformats.org/officeDocument/2006/relationships/hyperlink" Id="rId222"/>
    <Relationship TargetMode="External" Target="https://m.edsoo.ru/886637f4" Type="http://schemas.openxmlformats.org/officeDocument/2006/relationships/hyperlink" Id="rId223"/>
    <Relationship TargetMode="External" Target="https://m.edsoo.ru/8866393e" Type="http://schemas.openxmlformats.org/officeDocument/2006/relationships/hyperlink" Id="rId224"/>
    <Relationship TargetMode="External" Target="https://m.edsoo.ru/88663a60" Type="http://schemas.openxmlformats.org/officeDocument/2006/relationships/hyperlink" Id="rId225"/>
    <Relationship TargetMode="External" Target="https://m.edsoo.ru/88663b96" Type="http://schemas.openxmlformats.org/officeDocument/2006/relationships/hyperlink" Id="rId226"/>
    <Relationship TargetMode="External" Target="https://m.edsoo.ru/88663ede" Type="http://schemas.openxmlformats.org/officeDocument/2006/relationships/hyperlink" Id="rId227"/>
    <Relationship TargetMode="External" Target="https://m.edsoo.ru/88664014" Type="http://schemas.openxmlformats.org/officeDocument/2006/relationships/hyperlink" Id="rId228"/>
    <Relationship TargetMode="External" Target="https://m.edsoo.ru/8866450a" Type="http://schemas.openxmlformats.org/officeDocument/2006/relationships/hyperlink" Id="rId229"/>
    <Relationship TargetMode="External" Target="https://m.edsoo.ru/886647f8" Type="http://schemas.openxmlformats.org/officeDocument/2006/relationships/hyperlink" Id="rId230"/>
    <Relationship TargetMode="External" Target="https://m.edsoo.ru/8866497e" Type="http://schemas.openxmlformats.org/officeDocument/2006/relationships/hyperlink" Id="rId231"/>
    <Relationship TargetMode="External" Target="https://m.edsoo.ru/88664d20" Type="http://schemas.openxmlformats.org/officeDocument/2006/relationships/hyperlink" Id="rId232"/>
    <Relationship TargetMode="External" Target="https://m.edsoo.ru/8866505e" Type="http://schemas.openxmlformats.org/officeDocument/2006/relationships/hyperlink" Id="rId233"/>
    <Relationship TargetMode="External" Target="https://m.edsoo.ru/886651bc" Type="http://schemas.openxmlformats.org/officeDocument/2006/relationships/hyperlink" Id="rId234"/>
    <Relationship TargetMode="External" Target="https://m.edsoo.ru/886652f2" Type="http://schemas.openxmlformats.org/officeDocument/2006/relationships/hyperlink" Id="rId235"/>
    <Relationship TargetMode="External" Target="https://m.edsoo.ru/8866541e" Type="http://schemas.openxmlformats.org/officeDocument/2006/relationships/hyperlink" Id="rId236"/>
    <Relationship TargetMode="External" Target="https://m.edsoo.ru/88665586" Type="http://schemas.openxmlformats.org/officeDocument/2006/relationships/hyperlink" Id="rId237"/>
    <Relationship TargetMode="External" Target="https://m.edsoo.ru/88665720" Type="http://schemas.openxmlformats.org/officeDocument/2006/relationships/hyperlink" Id="rId238"/>
    <Relationship TargetMode="External" Target="https://m.edsoo.ru/88665892" Type="http://schemas.openxmlformats.org/officeDocument/2006/relationships/hyperlink" Id="rId239"/>
    <Relationship TargetMode="External" Target="https://m.edsoo.ru/88665a5e" Type="http://schemas.openxmlformats.org/officeDocument/2006/relationships/hyperlink" Id="rId240"/>
    <Relationship TargetMode="External" Target="https://m.edsoo.ru/88665bbc" Type="http://schemas.openxmlformats.org/officeDocument/2006/relationships/hyperlink" Id="rId241"/>
    <Relationship TargetMode="External" Target="https://m.edsoo.ru/88665d2e" Type="http://schemas.openxmlformats.org/officeDocument/2006/relationships/hyperlink" Id="rId242"/>
    <Relationship TargetMode="External" Target="https://m.edsoo.ru/88665e78" Type="http://schemas.openxmlformats.org/officeDocument/2006/relationships/hyperlink" Id="rId243"/>
    <Relationship TargetMode="External" Target="https://m.edsoo.ru/886660b2" Type="http://schemas.openxmlformats.org/officeDocument/2006/relationships/hyperlink" Id="rId244"/>
    <Relationship TargetMode="External" Target="https://m.edsoo.ru/886662a6" Type="http://schemas.openxmlformats.org/officeDocument/2006/relationships/hyperlink" Id="rId245"/>
    <Relationship TargetMode="External" Target="https://m.edsoo.ru/88666684" Type="http://schemas.openxmlformats.org/officeDocument/2006/relationships/hyperlink" Id="rId246"/>
    <Relationship TargetMode="External" Target="https://m.edsoo.ru/886667f6" Type="http://schemas.openxmlformats.org/officeDocument/2006/relationships/hyperlink" Id="rId247"/>
    <Relationship TargetMode="External" Target="https://m.edsoo.ru/88666a80" Type="http://schemas.openxmlformats.org/officeDocument/2006/relationships/hyperlink" Id="rId248"/>
    <Relationship TargetMode="External" Target="https://m.edsoo.ru/88666bc0" Type="http://schemas.openxmlformats.org/officeDocument/2006/relationships/hyperlink" Id="rId249"/>
    <Relationship TargetMode="External" Target="https://m.edsoo.ru/88666f12" Type="http://schemas.openxmlformats.org/officeDocument/2006/relationships/hyperlink" Id="rId250"/>
    <Relationship TargetMode="External" Target="https://m.edsoo.ru/8866716a" Type="http://schemas.openxmlformats.org/officeDocument/2006/relationships/hyperlink" Id="rId251"/>
    <Relationship TargetMode="External" Target="https://m.edsoo.ru/886672e6" Type="http://schemas.openxmlformats.org/officeDocument/2006/relationships/hyperlink" Id="rId252"/>
    <Relationship TargetMode="External" Target="https://m.edsoo.ru/8866748a" Type="http://schemas.openxmlformats.org/officeDocument/2006/relationships/hyperlink" Id="rId253"/>
    <Relationship TargetMode="External" Target="https://m.edsoo.ru/886675fc" Type="http://schemas.openxmlformats.org/officeDocument/2006/relationships/hyperlink" Id="rId254"/>
    <Relationship TargetMode="External" Target="https://m.edsoo.ru/88667c28%5D%5D" Type="http://schemas.openxmlformats.org/officeDocument/2006/relationships/hyperlink" Id="rId255"/>
    <Relationship TargetMode="External" Target="https://m.edsoo.ru/88667980" Type="http://schemas.openxmlformats.org/officeDocument/2006/relationships/hyperlink" Id="rId256"/>
    <Relationship TargetMode="External" Target="https://m.edsoo.ru/88667f84" Type="http://schemas.openxmlformats.org/officeDocument/2006/relationships/hyperlink" Id="rId257"/>
    <Relationship TargetMode="External" Target="https://m.edsoo.ru/886680c4" Type="http://schemas.openxmlformats.org/officeDocument/2006/relationships/hyperlink" Id="rId258"/>
    <Relationship TargetMode="External" Target="https://m.edsoo.ru/886681e6" Type="http://schemas.openxmlformats.org/officeDocument/2006/relationships/hyperlink" Id="rId259"/>
    <Relationship TargetMode="External" Target="https://m.edsoo.ru/886682fe" Type="http://schemas.openxmlformats.org/officeDocument/2006/relationships/hyperlink" Id="rId260"/>
    <Relationship TargetMode="External" Target="https://m.edsoo.ru/88668416" Type="http://schemas.openxmlformats.org/officeDocument/2006/relationships/hyperlink" Id="rId261"/>
    <Relationship TargetMode="External" Target="https://m.edsoo.ru/8866852e" Type="http://schemas.openxmlformats.org/officeDocument/2006/relationships/hyperlink" Id="rId262"/>
    <Relationship TargetMode="External" Target="https://m.edsoo.ru/886687e0" Type="http://schemas.openxmlformats.org/officeDocument/2006/relationships/hyperlink" Id="rId263"/>
    <Relationship TargetMode="External" Target="https://m.edsoo.ru/88668a7e" Type="http://schemas.openxmlformats.org/officeDocument/2006/relationships/hyperlink" Id="rId264"/>
    <Relationship TargetMode="External" Target="https://m.edsoo.ru/88668c4a" Type="http://schemas.openxmlformats.org/officeDocument/2006/relationships/hyperlink" Id="rId265"/>
    <Relationship TargetMode="External" Target="https://m.edsoo.ru/88668d80" Type="http://schemas.openxmlformats.org/officeDocument/2006/relationships/hyperlink" Id="rId266"/>
    <Relationship TargetMode="External" Target="https://m.edsoo.ru/88668e98" Type="http://schemas.openxmlformats.org/officeDocument/2006/relationships/hyperlink" Id="rId267"/>
    <Relationship TargetMode="External" Target="https://m.edsoo.ru/88668fb0" Type="http://schemas.openxmlformats.org/officeDocument/2006/relationships/hyperlink" Id="rId268"/>
    <Relationship TargetMode="External" Target="https://m.edsoo.ru/886690dc" Type="http://schemas.openxmlformats.org/officeDocument/2006/relationships/hyperlink" Id="rId269"/>
    <Relationship TargetMode="External" Target="https://m.edsoo.ru/88669226" Type="http://schemas.openxmlformats.org/officeDocument/2006/relationships/hyperlink" Id="rId270"/>
    <Relationship TargetMode="External" Target="https://m.edsoo.ru/886693a2" Type="http://schemas.openxmlformats.org/officeDocument/2006/relationships/hyperlink" Id="rId271"/>
    <Relationship TargetMode="External" Target="https://m.edsoo.ru/886695b4" Type="http://schemas.openxmlformats.org/officeDocument/2006/relationships/hyperlink" Id="rId272"/>
    <Relationship TargetMode="External" Target="https://m.edsoo.ru/886696ea" Type="http://schemas.openxmlformats.org/officeDocument/2006/relationships/hyperlink" Id="rId273"/>
    <Relationship TargetMode="External" Target="https://m.edsoo.ru/8866980c" Type="http://schemas.openxmlformats.org/officeDocument/2006/relationships/hyperlink" Id="rId274"/>
    <Relationship TargetMode="External" Target="https://m.edsoo.ru/88669938" Type="http://schemas.openxmlformats.org/officeDocument/2006/relationships/hyperlink" Id="rId275"/>
    <Relationship TargetMode="External" Target="https://m.edsoo.ru/88669a6e" Type="http://schemas.openxmlformats.org/officeDocument/2006/relationships/hyperlink" Id="rId276"/>
    <Relationship TargetMode="External" Target="https://m.edsoo.ru/88669cb2" Type="http://schemas.openxmlformats.org/officeDocument/2006/relationships/hyperlink" Id="rId277"/>
    <Relationship TargetMode="External" Target="https://m.edsoo.ru/88669e24" Type="http://schemas.openxmlformats.org/officeDocument/2006/relationships/hyperlink" Id="rId278"/>
    <Relationship TargetMode="External" Target="https://m.edsoo.ru/8866a0c2" Type="http://schemas.openxmlformats.org/officeDocument/2006/relationships/hyperlink" Id="rId279"/>
    <Relationship TargetMode="External" Target="https://m.edsoo.ru/8866a2a2" Type="http://schemas.openxmlformats.org/officeDocument/2006/relationships/hyperlink" Id="rId280"/>
    <Relationship TargetMode="External" Target="https://m.edsoo.ru/8866a3f6" Type="http://schemas.openxmlformats.org/officeDocument/2006/relationships/hyperlink" Id="rId281"/>
    <Relationship TargetMode="External" Target="https://m.edsoo.ru/8866a59a" Type="http://schemas.openxmlformats.org/officeDocument/2006/relationships/hyperlink" Id="rId282"/>
    <Relationship TargetMode="External" Target="https://m.edsoo.ru/8866a73e" Type="http://schemas.openxmlformats.org/officeDocument/2006/relationships/hyperlink" Id="rId283"/>
    <Relationship TargetMode="External" Target="https://m.edsoo.ru/8866a8ba" Type="http://schemas.openxmlformats.org/officeDocument/2006/relationships/hyperlink" Id="rId284"/>
    <Relationship TargetMode="External" Target="https://m.edsoo.ru/8866a9e6" Type="http://schemas.openxmlformats.org/officeDocument/2006/relationships/hyperlink" Id="rId285"/>
    <Relationship TargetMode="External" Target="https://m.edsoo.ru/8866acf2" Type="http://schemas.openxmlformats.org/officeDocument/2006/relationships/hyperlink" Id="rId286"/>
    <Relationship TargetMode="External" Target="https://m.edsoo.ru/8866afd6" Type="http://schemas.openxmlformats.org/officeDocument/2006/relationships/hyperlink" Id="rId287"/>
    <Relationship TargetMode="External" Target="https://m.edsoo.ru/8866b184" Type="http://schemas.openxmlformats.org/officeDocument/2006/relationships/hyperlink" Id="rId288"/>
    <Relationship TargetMode="External" Target="https://m.edsoo.ru/8866b2ba" Type="http://schemas.openxmlformats.org/officeDocument/2006/relationships/hyperlink" Id="rId2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