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239105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2979692)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22391054" w:id="1"/>
    <w:p>
      <w:pPr>
        <w:sectPr>
          <w:pgSz w:w="11906" w:h="16383" w:orient="portrait"/>
        </w:sectPr>
      </w:pPr>
    </w:p>
    <w:bookmarkEnd w:id="1"/>
    <w:bookmarkEnd w:id="0"/>
    <w:bookmarkStart w:name="block-22391055"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r>
        <w:rPr>
          <w:rFonts w:ascii="Times New Roman" w:hAnsi="Times New Roman"/>
          <w:b w:val="false"/>
          <w:i w:val="false"/>
          <w:color w:val="000000"/>
          <w:sz w:val="28"/>
        </w:rPr>
        <w:t>‌</w:t>
      </w:r>
      <w:bookmarkStart w:name="6c37334c-5fa9-457a-ad76-d36f127aa8c8" w:id="3"/>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2391055" w:id="4"/>
    <w:p>
      <w:pPr>
        <w:sectPr>
          <w:pgSz w:w="11906" w:h="16383" w:orient="portrait"/>
        </w:sectPr>
      </w:pPr>
    </w:p>
    <w:bookmarkEnd w:id="4"/>
    <w:bookmarkEnd w:id="2"/>
    <w:bookmarkStart w:name="block-22391052"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2391052" w:id="6"/>
    <w:p>
      <w:pPr>
        <w:sectPr>
          <w:pgSz w:w="11906" w:h="16383" w:orient="portrait"/>
        </w:sectPr>
      </w:pPr>
    </w:p>
    <w:bookmarkEnd w:id="6"/>
    <w:bookmarkEnd w:id="5"/>
    <w:bookmarkStart w:name="block-22391053" w:id="7"/>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8"/>
      <w:bookmarkEnd w:id="8"/>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2391053" w:id="9"/>
    <w:p>
      <w:pPr>
        <w:sectPr>
          <w:pgSz w:w="11906" w:h="16383" w:orient="portrait"/>
        </w:sectPr>
      </w:pPr>
    </w:p>
    <w:bookmarkEnd w:id="9"/>
    <w:bookmarkEnd w:id="7"/>
    <w:bookmarkStart w:name="block-22391056"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22391056" w:id="11"/>
    <w:p>
      <w:pPr>
        <w:sectPr>
          <w:pgSz w:w="16383" w:h="11906" w:orient="landscape"/>
        </w:sectPr>
      </w:pPr>
    </w:p>
    <w:bookmarkEnd w:id="11"/>
    <w:bookmarkEnd w:id="10"/>
    <w:bookmarkStart w:name="block-22391057"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2391057" w:id="13"/>
    <w:p>
      <w:pPr>
        <w:sectPr>
          <w:pgSz w:w="16383" w:h="11906" w:orient="landscape"/>
        </w:sectPr>
      </w:pPr>
    </w:p>
    <w:bookmarkEnd w:id="13"/>
    <w:bookmarkEnd w:id="12"/>
    <w:bookmarkStart w:name="block-22391058"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2391058"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